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правонарушении, Ковальчука </w:t>
      </w:r>
      <w:r>
        <w:rPr>
          <w:rFonts w:ascii="Times New Roman" w:eastAsia="Times New Roman" w:hAnsi="Times New Roman" w:cs="Times New Roman"/>
          <w:sz w:val="25"/>
          <w:szCs w:val="25"/>
        </w:rPr>
        <w:t>а.С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547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Ковальчука Андрея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Ковальчук Андрей Сергеевич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«ЮГРАСПЕЦТРАНССЕРВИС»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ул.Пионерская</w:t>
      </w:r>
      <w:r>
        <w:rPr>
          <w:b w:val="0"/>
          <w:bCs w:val="0"/>
          <w:i w:val="0"/>
          <w:sz w:val="25"/>
          <w:szCs w:val="25"/>
        </w:rPr>
        <w:t xml:space="preserve"> д.70 кв.80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Ковальчук А.С.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протокол об административном правонарушении не оспаривал, пояснил, что бухгалтерскую отчетность за 2025 год в налоговый орган не представлял.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Выслушав Ковальчука А.С., и</w:t>
      </w:r>
      <w:r>
        <w:rPr>
          <w:rFonts w:ascii="Times New Roman" w:eastAsia="Times New Roman" w:hAnsi="Times New Roman" w:cs="Times New Roman"/>
          <w:sz w:val="25"/>
          <w:szCs w:val="25"/>
        </w:rPr>
        <w:t>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86002612401482200001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Ковальчука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Ковальчуком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Смягчающим административную ответственность, является признание вины в совершенном правонарушении,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Ковальчука Андрея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